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81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, Ханты-Мансийского 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Юрьевича, </w:t>
      </w:r>
      <w:r>
        <w:rPr>
          <w:rStyle w:val="cat-UserDefinedgrp-27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28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03:33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проживающ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8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 административный надзор,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отсутствовал по месту жительства в период времени с 22:00 ч до 22:09 ч. 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.07.2026 г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повторно в течении года.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86 № 50272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23.07.2026 г. об административном правонарушении /л.д.2/, рапортом,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ХМАО-Югры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20.03.2026г.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Кодекса Российской Федерации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3 ст. 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-влечет обязательные работы на срок до сорока часов либо административный арест на срок от десяти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либо 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 4.3.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3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подвергнуть административному аресту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/восемь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отбы</w:t>
      </w:r>
      <w:r>
        <w:rPr>
          <w:rFonts w:ascii="Times New Roman" w:eastAsia="Times New Roman" w:hAnsi="Times New Roman" w:cs="Times New Roman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 с 11:30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24 июля 2026 г.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5179577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7rplc-12">
    <w:name w:val="cat-UserDefined grp-27 rplc-12"/>
    <w:basedOn w:val="DefaultParagraphFont"/>
  </w:style>
  <w:style w:type="character" w:customStyle="1" w:styleId="cat-UserDefinedgrp-28rplc-14">
    <w:name w:val="cat-UserDefined grp-28 rplc-14"/>
    <w:basedOn w:val="DefaultParagraphFont"/>
  </w:style>
  <w:style w:type="character" w:customStyle="1" w:styleId="cat-UserDefinedgrp-28rplc-21">
    <w:name w:val="cat-UserDefined grp-28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F43CB-E435-4E74-A7C5-61893D5BFE30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